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НОО,</w:t>
      </w: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5C1D51" w:rsidRDefault="005D383E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5C1D51" w:rsidRDefault="005C1D51">
      <w:pPr>
        <w:spacing w:after="0"/>
        <w:ind w:left="120"/>
        <w:rPr>
          <w:lang w:val="ru-RU"/>
        </w:rPr>
      </w:pPr>
    </w:p>
    <w:p w:rsidR="005C1D51" w:rsidRDefault="005C1D51">
      <w:pPr>
        <w:spacing w:after="0"/>
        <w:ind w:left="120"/>
        <w:rPr>
          <w:lang w:val="ru-RU"/>
        </w:rPr>
      </w:pPr>
    </w:p>
    <w:p w:rsidR="005C1D51" w:rsidRDefault="005C1D51">
      <w:pPr>
        <w:spacing w:after="0"/>
        <w:ind w:left="120"/>
        <w:rPr>
          <w:lang w:val="ru-RU"/>
        </w:rPr>
      </w:pPr>
    </w:p>
    <w:p w:rsidR="005C1D51" w:rsidRDefault="005D383E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D383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C1D51" w:rsidRDefault="005D383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</w:t>
      </w:r>
      <w:r w:rsidR="00292A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bookmarkEnd w:id="0"/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D383E" w:rsidP="0048595C">
      <w:pPr>
        <w:spacing w:after="0"/>
        <w:ind w:firstLineChars="1100" w:firstLine="3092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f40cabc-1e83-4907-ad8f-f4ef8375b8cd"/>
      <w:r>
        <w:rPr>
          <w:rFonts w:ascii="Times New Roman" w:eastAsia="Calibri" w:hAnsi="Times New Roman" w:cs="Times New Roman"/>
          <w:color w:val="000000"/>
          <w:sz w:val="28"/>
          <w:lang w:val="ru-RU"/>
        </w:rPr>
        <w:t>с.Медян</w:t>
      </w:r>
      <w:bookmarkStart w:id="2" w:name="30574bb6-69b4-4b7b-a313-5bac59a2fd6c"/>
      <w:bookmarkEnd w:id="1"/>
      <w:r>
        <w:rPr>
          <w:rFonts w:ascii="Times New Roman" w:eastAsia="Calibri" w:hAnsi="Times New Roman" w:cs="Times New Roman"/>
          <w:color w:val="000000"/>
          <w:sz w:val="28"/>
          <w:lang w:val="ru-RU"/>
        </w:rPr>
        <w:t>а-2025г</w:t>
      </w:r>
    </w:p>
    <w:bookmarkEnd w:id="2"/>
    <w:p w:rsidR="005C1D51" w:rsidRDefault="005C1D51">
      <w:pPr>
        <w:spacing w:after="0"/>
        <w:jc w:val="both"/>
        <w:rPr>
          <w:rFonts w:ascii="Calibri" w:eastAsia="Calibri" w:hAnsi="Calibri" w:cs="Times New Roman"/>
          <w:lang w:val="ru-RU"/>
        </w:rPr>
      </w:pPr>
    </w:p>
    <w:p w:rsidR="005C1D51" w:rsidRPr="0048595C" w:rsidRDefault="005D383E" w:rsidP="0048595C">
      <w:pPr>
        <w:spacing w:after="0" w:line="264" w:lineRule="auto"/>
        <w:ind w:left="120" w:firstLineChars="600" w:firstLine="1687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8595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5C1D51" w:rsidRPr="0048595C" w:rsidRDefault="005D383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5C1D51" w:rsidRPr="0048595C" w:rsidRDefault="005D383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5C1D51" w:rsidRPr="0048595C" w:rsidRDefault="005D383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8595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48595C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48595C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48595C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48595C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5C1D51" w:rsidRPr="0048595C" w:rsidRDefault="005C1D51">
      <w:pPr>
        <w:rPr>
          <w:lang w:val="ru-RU"/>
        </w:rPr>
        <w:sectPr w:rsidR="005C1D51" w:rsidRPr="0048595C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5284654"/>
    </w:p>
    <w:bookmarkEnd w:id="5"/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48595C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595C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48595C">
        <w:rPr>
          <w:rFonts w:ascii="Times New Roman" w:hAnsi="Times New Roman"/>
          <w:color w:val="000000"/>
          <w:sz w:val="28"/>
          <w:lang w:val="ru-RU"/>
        </w:rPr>
        <w:t>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C1D51" w:rsidRPr="0048595C" w:rsidRDefault="005D383E">
      <w:pPr>
        <w:spacing w:after="0" w:line="257" w:lineRule="auto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8595C">
        <w:rPr>
          <w:rFonts w:ascii="Times New Roman" w:hAnsi="Times New Roman"/>
          <w:color w:val="000000"/>
          <w:sz w:val="28"/>
          <w:lang w:val="ru-RU"/>
        </w:rPr>
        <w:t>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8595C">
        <w:rPr>
          <w:rFonts w:ascii="Times New Roman" w:hAnsi="Times New Roman"/>
          <w:color w:val="000000"/>
          <w:sz w:val="28"/>
          <w:lang w:val="ru-RU"/>
        </w:rPr>
        <w:t>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5C1D51" w:rsidRPr="0048595C" w:rsidRDefault="005D383E">
      <w:pPr>
        <w:spacing w:after="0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5C1D51" w:rsidRPr="0048595C" w:rsidRDefault="005D383E">
      <w:pPr>
        <w:spacing w:after="0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1D51" w:rsidRPr="0048595C" w:rsidRDefault="005D383E">
      <w:pPr>
        <w:spacing w:after="0"/>
        <w:ind w:left="120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7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8595C">
        <w:rPr>
          <w:rFonts w:ascii="Times New Roman" w:hAnsi="Times New Roman"/>
          <w:color w:val="000000"/>
          <w:sz w:val="28"/>
          <w:lang w:val="ru-RU"/>
        </w:rPr>
        <w:t>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292A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5C1D51" w:rsidRPr="00292AAB" w:rsidRDefault="005C1D51">
      <w:pPr>
        <w:spacing w:after="0" w:line="257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5C1D51" w:rsidRPr="00292AAB" w:rsidRDefault="005C1D51">
      <w:pPr>
        <w:spacing w:after="0" w:line="257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292AAB">
        <w:rPr>
          <w:lang w:val="ru-RU"/>
        </w:rPr>
        <w:instrText xml:space="preserve"> </w:instrText>
      </w:r>
      <w:r>
        <w:instrText>HYPERLINK</w:instrText>
      </w:r>
      <w:r w:rsidRPr="00292AAB">
        <w:rPr>
          <w:lang w:val="ru-RU"/>
        </w:rPr>
        <w:instrText xml:space="preserve"> "</w:instrText>
      </w:r>
      <w:r>
        <w:instrText>https</w:instrText>
      </w:r>
      <w:r w:rsidRPr="00292AAB">
        <w:rPr>
          <w:lang w:val="ru-RU"/>
        </w:rPr>
        <w:instrText>://</w:instrText>
      </w:r>
      <w:r>
        <w:instrText>workprogram</w:instrText>
      </w:r>
      <w:r w:rsidRPr="00292AAB">
        <w:rPr>
          <w:lang w:val="ru-RU"/>
        </w:rPr>
        <w:instrText>.</w:instrText>
      </w:r>
      <w:r>
        <w:instrText>edsoo</w:instrText>
      </w:r>
      <w:r w:rsidRPr="00292AAB">
        <w:rPr>
          <w:lang w:val="ru-RU"/>
        </w:rPr>
        <w:instrText>.</w:instrText>
      </w:r>
      <w:r>
        <w:instrText>ru</w:instrText>
      </w:r>
      <w:r w:rsidRPr="00292AAB">
        <w:rPr>
          <w:lang w:val="ru-RU"/>
        </w:rPr>
        <w:instrText>/</w:instrText>
      </w:r>
      <w:r>
        <w:instrText>templates</w:instrText>
      </w:r>
      <w:r w:rsidRPr="00292AAB">
        <w:rPr>
          <w:lang w:val="ru-RU"/>
        </w:rPr>
        <w:instrText>/415#_</w:instrText>
      </w:r>
      <w:r>
        <w:instrText>ftn</w:instrText>
      </w:r>
      <w:r w:rsidRPr="00292AAB">
        <w:rPr>
          <w:lang w:val="ru-RU"/>
        </w:rPr>
        <w:instrText>1" \</w:instrText>
      </w:r>
      <w:r>
        <w:instrText>h</w:instrText>
      </w:r>
      <w:r w:rsidRPr="00292AA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292AA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292AA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292AA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292AA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292AA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292AA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92AA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92AA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292A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C1D51" w:rsidRPr="00292AAB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52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1D51" w:rsidRPr="00292AAB" w:rsidRDefault="005D383E">
      <w:pPr>
        <w:spacing w:after="0" w:line="252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1D51" w:rsidRPr="00292AAB" w:rsidRDefault="005D383E">
      <w:pPr>
        <w:spacing w:after="0" w:line="252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C1D51" w:rsidRPr="00292AAB" w:rsidRDefault="005C1D51">
      <w:pPr>
        <w:spacing w:after="0" w:line="257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292AAB">
        <w:rPr>
          <w:rFonts w:ascii="Times New Roman" w:hAnsi="Times New Roman"/>
          <w:color w:val="000000"/>
          <w:sz w:val="28"/>
          <w:lang w:val="ru-RU"/>
        </w:rPr>
        <w:t>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C1D51" w:rsidRPr="00292AAB" w:rsidRDefault="005D383E">
      <w:pPr>
        <w:spacing w:after="0"/>
        <w:ind w:left="120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5C1D51" w:rsidRPr="00292AAB" w:rsidRDefault="00A96DC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5D383E" w:rsidRPr="00292AAB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5D383E">
          <w:rPr>
            <w:rFonts w:ascii="Times New Roman" w:hAnsi="Times New Roman"/>
            <w:color w:val="0000FF"/>
            <w:u w:val="single"/>
          </w:rPr>
          <w:t>ftnref</w:t>
        </w:r>
        <w:r w:rsidR="005D383E" w:rsidRPr="00292AAB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5D383E" w:rsidRPr="00292A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D383E" w:rsidRPr="00292AAB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5C1D51" w:rsidRPr="00292AAB" w:rsidRDefault="00A96DC4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5D383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5D383E" w:rsidRPr="00292AA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5D383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5D383E" w:rsidRPr="00292AA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5D383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5D383E" w:rsidRPr="00292AA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5D383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5D383E" w:rsidRPr="00292AA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5D383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5D383E" w:rsidRPr="00292AA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5D383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5D383E" w:rsidRPr="00292AA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5D383E" w:rsidRPr="00292AAB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292AAB">
        <w:rPr>
          <w:lang w:val="ru-RU"/>
        </w:rPr>
        <w:instrText xml:space="preserve"> </w:instrText>
      </w:r>
      <w:r>
        <w:instrText>HYPERLINK</w:instrText>
      </w:r>
      <w:r w:rsidRPr="00292AAB">
        <w:rPr>
          <w:lang w:val="ru-RU"/>
        </w:rPr>
        <w:instrText xml:space="preserve"> "</w:instrText>
      </w:r>
      <w:r>
        <w:instrText>https</w:instrText>
      </w:r>
      <w:r w:rsidRPr="00292AAB">
        <w:rPr>
          <w:lang w:val="ru-RU"/>
        </w:rPr>
        <w:instrText>://</w:instrText>
      </w:r>
      <w:r>
        <w:instrText>workprogram</w:instrText>
      </w:r>
      <w:r w:rsidRPr="00292AAB">
        <w:rPr>
          <w:lang w:val="ru-RU"/>
        </w:rPr>
        <w:instrText>.</w:instrText>
      </w:r>
      <w:r>
        <w:instrText>edsoo</w:instrText>
      </w:r>
      <w:r w:rsidRPr="00292AAB">
        <w:rPr>
          <w:lang w:val="ru-RU"/>
        </w:rPr>
        <w:instrText>.</w:instrText>
      </w:r>
      <w:r>
        <w:instrText>ru</w:instrText>
      </w:r>
      <w:r w:rsidRPr="00292AAB">
        <w:rPr>
          <w:lang w:val="ru-RU"/>
        </w:rPr>
        <w:instrText>/</w:instrText>
      </w:r>
      <w:r>
        <w:instrText>templates</w:instrText>
      </w:r>
      <w:r w:rsidRPr="00292AAB">
        <w:rPr>
          <w:lang w:val="ru-RU"/>
        </w:rPr>
        <w:instrText>/2487137#_</w:instrText>
      </w:r>
      <w:r>
        <w:instrText>ftnref</w:instrText>
      </w:r>
      <w:r w:rsidRPr="00292AAB">
        <w:rPr>
          <w:lang w:val="ru-RU"/>
        </w:rPr>
        <w:instrText>1" \</w:instrText>
      </w:r>
      <w:r>
        <w:instrText>h</w:instrText>
      </w:r>
      <w:r w:rsidRPr="00292AA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292AA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292AA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292AA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292AA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292AA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292AA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292AAB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5C1D51" w:rsidRPr="00292AAB" w:rsidRDefault="005C1D51">
      <w:pPr>
        <w:rPr>
          <w:lang w:val="ru-RU"/>
        </w:rPr>
        <w:sectPr w:rsidR="005C1D51" w:rsidRPr="00292AAB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65284649"/>
    </w:p>
    <w:bookmarkEnd w:id="8"/>
    <w:p w:rsidR="005C1D51" w:rsidRPr="00292AAB" w:rsidRDefault="005D383E">
      <w:pPr>
        <w:numPr>
          <w:ilvl w:val="0"/>
          <w:numId w:val="3"/>
        </w:numPr>
        <w:spacing w:after="0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9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C1D51" w:rsidRPr="00292AAB" w:rsidRDefault="005D383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C1D51" w:rsidRPr="00292AAB" w:rsidRDefault="005D383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C1D51" w:rsidRPr="00292AAB" w:rsidRDefault="005D383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C1D51" w:rsidRPr="00292AAB" w:rsidRDefault="005D383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C1D51" w:rsidRPr="00292AAB" w:rsidRDefault="005D383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C1D51" w:rsidRPr="00292AAB" w:rsidRDefault="005D383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5C1D51" w:rsidRPr="00292AAB" w:rsidRDefault="005D383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5C1D51" w:rsidRPr="00292AAB" w:rsidRDefault="005D383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5C1D51" w:rsidRPr="00292AAB" w:rsidRDefault="005D383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C1D51" w:rsidRPr="00292AAB" w:rsidRDefault="005D383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C1D51" w:rsidRPr="00292AAB" w:rsidRDefault="005D383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C1D51" w:rsidRPr="00292AAB" w:rsidRDefault="005D383E">
      <w:pPr>
        <w:spacing w:after="0"/>
        <w:ind w:left="120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92A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2AA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5C1D51" w:rsidRPr="00292AAB" w:rsidRDefault="005D383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C1D51" w:rsidRPr="00292AAB" w:rsidRDefault="005D383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5C1D51" w:rsidRPr="00292AAB" w:rsidRDefault="005D383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5C1D51" w:rsidRPr="00292AAB" w:rsidRDefault="005D383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C1D51" w:rsidRPr="00292AAB" w:rsidRDefault="005D383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5C1D51" w:rsidRPr="00292AAB" w:rsidRDefault="005D383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C1D51" w:rsidRPr="00292AAB" w:rsidRDefault="005D383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C1D51">
      <w:pPr>
        <w:spacing w:after="0" w:line="257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7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5C1D51" w:rsidRPr="00292AAB" w:rsidRDefault="005D383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5C1D51" w:rsidRPr="00292AAB" w:rsidRDefault="005D383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C1D51" w:rsidRPr="00292AAB" w:rsidRDefault="005D383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C1D51" w:rsidRPr="00292AAB" w:rsidRDefault="005D383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C1D51" w:rsidRPr="00292AAB" w:rsidRDefault="005D383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C1D51" w:rsidRPr="00292AAB" w:rsidRDefault="005D383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C1D51" w:rsidRPr="00292AAB" w:rsidRDefault="005D383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5C1D51" w:rsidRPr="00292AAB" w:rsidRDefault="005D383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C1D51" w:rsidRPr="00292AAB" w:rsidRDefault="005D383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C1D51" w:rsidRPr="00292AAB" w:rsidRDefault="005D383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C1D51" w:rsidRPr="00292AAB" w:rsidRDefault="005D383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C1D51" w:rsidRPr="00292AAB" w:rsidRDefault="005D383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C1D51" w:rsidRPr="00292AAB" w:rsidRDefault="005D383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C1D51" w:rsidRPr="00292AAB" w:rsidRDefault="005D383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C1D51" w:rsidRPr="00292AAB" w:rsidRDefault="005D383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5C1D51" w:rsidRPr="00292AAB" w:rsidRDefault="005D383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C1D51" w:rsidRPr="00292AAB" w:rsidRDefault="005D383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C1D51" w:rsidRPr="00292AAB" w:rsidRDefault="005C1D51">
      <w:pPr>
        <w:spacing w:after="0" w:line="257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52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2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5C1D51" w:rsidRPr="00292AAB" w:rsidRDefault="005D383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C1D51" w:rsidRPr="00292AAB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52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1D51" w:rsidRPr="00292AAB" w:rsidRDefault="005C1D51">
      <w:pPr>
        <w:spacing w:after="0"/>
        <w:ind w:left="120"/>
        <w:rPr>
          <w:lang w:val="ru-RU"/>
        </w:rPr>
      </w:pPr>
    </w:p>
    <w:p w:rsidR="005C1D51" w:rsidRPr="00292AAB" w:rsidRDefault="005D383E">
      <w:pPr>
        <w:spacing w:after="0" w:line="252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1D51" w:rsidRPr="00292AAB" w:rsidRDefault="005D383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C1D51" w:rsidRDefault="005D383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C1D51" w:rsidRPr="00292AAB" w:rsidRDefault="005D383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C1D51" w:rsidRPr="00292AAB" w:rsidRDefault="005D383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C1D51" w:rsidRPr="00292AAB" w:rsidRDefault="005D383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C1D51" w:rsidRPr="00292AAB" w:rsidRDefault="005D383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5C1D51" w:rsidRPr="00292AAB" w:rsidRDefault="005D383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C1D51" w:rsidRPr="00292AAB" w:rsidRDefault="005D383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C1D51" w:rsidRPr="00292AAB" w:rsidRDefault="005D383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C1D51" w:rsidRPr="00292AAB" w:rsidRDefault="005D383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C1D51" w:rsidRPr="00292AAB" w:rsidRDefault="005D383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C1D51" w:rsidRPr="00292AAB" w:rsidRDefault="005D383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C1D51" w:rsidRPr="00292AAB" w:rsidRDefault="005D383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5C1D51" w:rsidRPr="00292AAB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4" w:lineRule="auto"/>
        <w:ind w:firstLine="60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92AAB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292AA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5C1D51" w:rsidRPr="00292AAB" w:rsidRDefault="005D383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92AA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292AA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5C1D51" w:rsidRPr="00292AAB" w:rsidRDefault="005D383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2AA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292AA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C1D51" w:rsidRPr="00292AAB" w:rsidRDefault="005D383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C1D51" w:rsidRPr="00292AAB" w:rsidRDefault="005D383E">
      <w:pPr>
        <w:spacing w:after="0" w:line="264" w:lineRule="auto"/>
        <w:ind w:left="12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92AA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92AA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C1D51" w:rsidRPr="00292AAB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C1D51" w:rsidRPr="00292AAB" w:rsidRDefault="005D383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92AA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5C1D51" w:rsidRPr="00292AAB" w:rsidRDefault="005C1D51">
      <w:pPr>
        <w:rPr>
          <w:lang w:val="ru-RU"/>
        </w:rPr>
        <w:sectPr w:rsidR="005C1D51" w:rsidRPr="00292AAB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65284647"/>
    </w:p>
    <w:bookmarkEnd w:id="9"/>
    <w:p w:rsidR="005C1D51" w:rsidRDefault="005D383E">
      <w:pPr>
        <w:spacing w:after="0"/>
        <w:ind w:left="120"/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42"/>
        <w:gridCol w:w="1843"/>
        <w:gridCol w:w="1912"/>
        <w:gridCol w:w="2837"/>
      </w:tblGrid>
      <w:tr w:rsidR="005C1D51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C1D51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C1D51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C1D51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5284648"/>
    </w:p>
    <w:bookmarkEnd w:id="10"/>
    <w:p w:rsidR="005C1D51" w:rsidRDefault="005D383E">
      <w:pPr>
        <w:spacing w:after="0"/>
        <w:ind w:left="120"/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4539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540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 –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04"/>
        <w:gridCol w:w="1152"/>
        <w:gridCol w:w="1843"/>
        <w:gridCol w:w="1912"/>
        <w:gridCol w:w="1349"/>
        <w:gridCol w:w="2899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04"/>
        <w:gridCol w:w="1152"/>
        <w:gridCol w:w="1843"/>
        <w:gridCol w:w="1912"/>
        <w:gridCol w:w="1349"/>
        <w:gridCol w:w="2899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1D51" w:rsidRPr="00292AA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2A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65284650"/>
    </w:p>
    <w:bookmarkEnd w:id="11"/>
    <w:p w:rsidR="005C1D51" w:rsidRPr="00292AAB" w:rsidRDefault="005D383E">
      <w:pPr>
        <w:spacing w:after="0"/>
        <w:ind w:left="120"/>
        <w:rPr>
          <w:lang w:val="ru-RU"/>
        </w:rPr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C1D51" w:rsidRDefault="005D383E">
      <w:pPr>
        <w:spacing w:after="0"/>
        <w:ind w:left="120"/>
      </w:pPr>
      <w:r w:rsidRPr="00292AA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4539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Pr="00292AAB" w:rsidRDefault="005D383E">
            <w:pPr>
              <w:spacing w:after="0"/>
              <w:ind w:left="135"/>
              <w:rPr>
                <w:lang w:val="ru-RU"/>
              </w:rPr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 w:rsidRPr="00292A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540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976"/>
        <w:gridCol w:w="1161"/>
        <w:gridCol w:w="1843"/>
        <w:gridCol w:w="1912"/>
        <w:gridCol w:w="1349"/>
        <w:gridCol w:w="2905"/>
      </w:tblGrid>
      <w:tr w:rsidR="005C1D51">
        <w:trPr>
          <w:trHeight w:val="144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018"/>
        <w:gridCol w:w="1154"/>
        <w:gridCol w:w="1843"/>
        <w:gridCol w:w="1912"/>
        <w:gridCol w:w="1349"/>
        <w:gridCol w:w="2881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65284645"/>
    </w:p>
    <w:bookmarkEnd w:id="12"/>
    <w:p w:rsidR="005C1D51" w:rsidRDefault="005D38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65284651"/>
    </w:p>
    <w:bookmarkEnd w:id="13"/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8017"/>
      </w:tblGrid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7995"/>
      </w:tblGrid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8"/>
        <w:gridCol w:w="7984"/>
      </w:tblGrid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6"/>
        <w:gridCol w:w="7986"/>
      </w:tblGrid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65284653"/>
    </w:p>
    <w:bookmarkEnd w:id="14"/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C1D51" w:rsidRDefault="005D38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65284652"/>
    </w:p>
    <w:bookmarkEnd w:id="15"/>
    <w:p w:rsidR="005C1D51" w:rsidRDefault="005C1D51"/>
    <w:sectPr w:rsidR="005C1D5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6DC4" w:rsidRDefault="00A96DC4">
      <w:pPr>
        <w:spacing w:line="240" w:lineRule="auto"/>
      </w:pPr>
      <w:r>
        <w:separator/>
      </w:r>
    </w:p>
  </w:endnote>
  <w:endnote w:type="continuationSeparator" w:id="0">
    <w:p w:rsidR="00A96DC4" w:rsidRDefault="00A96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6DC4" w:rsidRDefault="00A96DC4">
      <w:pPr>
        <w:spacing w:after="0"/>
      </w:pPr>
      <w:r>
        <w:separator/>
      </w:r>
    </w:p>
  </w:footnote>
  <w:footnote w:type="continuationSeparator" w:id="0">
    <w:p w:rsidR="00A96DC4" w:rsidRDefault="00A96D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" w15:restartNumberingAfterBreak="0">
    <w:nsid w:val="9C8AC8EF"/>
    <w:multiLevelType w:val="singleLevel"/>
    <w:tmpl w:val="9C8AC8E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2" w15:restartNumberingAfterBreak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4" w15:restartNumberingAfterBreak="0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5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6" w15:restartNumberingAfterBreak="0">
    <w:nsid w:val="D7F9FE59"/>
    <w:multiLevelType w:val="singleLevel"/>
    <w:tmpl w:val="D7F9FE5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7" w15:restartNumberingAfterBreak="0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8" w15:restartNumberingAfterBreak="0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9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0" w15:restartNumberingAfterBreak="0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1" w15:restartNumberingAfterBreak="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2" w15:restartNumberingAfterBreak="0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3" w15:restartNumberingAfterBreak="0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4" w15:restartNumberingAfterBreak="0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5" w15:restartNumberingAfterBreak="0">
    <w:nsid w:val="4C1BAE26"/>
    <w:multiLevelType w:val="singleLevel"/>
    <w:tmpl w:val="4C1BAE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6" w15:restartNumberingAfterBreak="0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7" w15:restartNumberingAfterBreak="0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8" w15:restartNumberingAfterBreak="0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9" w15:restartNumberingAfterBreak="0">
    <w:nsid w:val="60382F6E"/>
    <w:multiLevelType w:val="singleLevel"/>
    <w:tmpl w:val="60382F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20" w15:restartNumberingAfterBreak="0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20"/>
  </w:num>
  <w:num w:numId="9">
    <w:abstractNumId w:val="10"/>
  </w:num>
  <w:num w:numId="10">
    <w:abstractNumId w:val="0"/>
  </w:num>
  <w:num w:numId="11">
    <w:abstractNumId w:val="14"/>
  </w:num>
  <w:num w:numId="12">
    <w:abstractNumId w:val="18"/>
  </w:num>
  <w:num w:numId="13">
    <w:abstractNumId w:val="4"/>
  </w:num>
  <w:num w:numId="14">
    <w:abstractNumId w:val="16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C1D51"/>
    <w:rsid w:val="00292AAB"/>
    <w:rsid w:val="0048595C"/>
    <w:rsid w:val="005C1D51"/>
    <w:rsid w:val="005D383E"/>
    <w:rsid w:val="00A96DC4"/>
    <w:rsid w:val="0CB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7191"/>
  <w15:docId w15:val="{8C4A2F20-0F38-4630-BB93-97CE4FB3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7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228ae" TargetMode="External"/><Relationship Id="rId531" Type="http://schemas.openxmlformats.org/officeDocument/2006/relationships/hyperlink" Target="https://m.edsoo.ru/f84448dc" TargetMode="External"/><Relationship Id="rId170" Type="http://schemas.openxmlformats.org/officeDocument/2006/relationships/hyperlink" Target="https://m.edsoo.ru/f8425ea0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3cc40" TargetMode="External"/><Relationship Id="rId32" Type="http://schemas.openxmlformats.org/officeDocument/2006/relationships/hyperlink" Target="https://m.edsoo.ru/f8422d4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b42c" TargetMode="External"/><Relationship Id="rId542" Type="http://schemas.openxmlformats.org/officeDocument/2006/relationships/hyperlink" Target="https://m.edsoo.ru/fa250646" TargetMode="External"/><Relationship Id="rId181" Type="http://schemas.openxmlformats.org/officeDocument/2006/relationships/hyperlink" Target="https://m.edsoo.ru/f8443586" TargetMode="External"/><Relationship Id="rId402" Type="http://schemas.openxmlformats.org/officeDocument/2006/relationships/hyperlink" Target="https://m.edsoo.ru/f842e758" TargetMode="External"/><Relationship Id="rId279" Type="http://schemas.openxmlformats.org/officeDocument/2006/relationships/hyperlink" Target="https://m.edsoo.ru/f84354ea" TargetMode="External"/><Relationship Id="rId486" Type="http://schemas.openxmlformats.org/officeDocument/2006/relationships/hyperlink" Target="https://m.edsoo.ru/f843f7c4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346" Type="http://schemas.openxmlformats.org/officeDocument/2006/relationships/hyperlink" Target="https://m.edsoo.ru/f8423826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30ff8" TargetMode="External"/><Relationship Id="rId497" Type="http://schemas.openxmlformats.org/officeDocument/2006/relationships/hyperlink" Target="https://m.edsoo.ru/f8441466" TargetMode="External"/><Relationship Id="rId12" Type="http://schemas.openxmlformats.org/officeDocument/2006/relationships/hyperlink" Target="https://workprogram.edsoo.ru/templates/2487137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7142" TargetMode="External"/><Relationship Id="rId522" Type="http://schemas.openxmlformats.org/officeDocument/2006/relationships/hyperlink" Target="https://m.edsoo.ru/f8443b1c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e56e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321b4" TargetMode="External"/><Relationship Id="rId466" Type="http://schemas.openxmlformats.org/officeDocument/2006/relationships/hyperlink" Target="https://m.edsoo.ru/f8437fb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451ba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28ae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343e2" TargetMode="External"/><Relationship Id="rId477" Type="http://schemas.openxmlformats.org/officeDocument/2006/relationships/hyperlink" Target="https://m.edsoo.ru/f843cefc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1c24" TargetMode="External"/><Relationship Id="rId502" Type="http://schemas.openxmlformats.org/officeDocument/2006/relationships/hyperlink" Target="https://m.edsoo.ru/f8442b90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a23e" TargetMode="External"/><Relationship Id="rId544" Type="http://schemas.openxmlformats.org/officeDocument/2006/relationships/hyperlink" Target="https://m.edsoo.ru/f84354e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cb2e" TargetMode="External"/><Relationship Id="rId404" Type="http://schemas.openxmlformats.org/officeDocument/2006/relationships/hyperlink" Target="https://m.edsoo.ru/f842eb5e" TargetMode="External"/><Relationship Id="rId446" Type="http://schemas.openxmlformats.org/officeDocument/2006/relationships/hyperlink" Target="https://m.edsoo.ru/f8436caa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844052a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2ac0" TargetMode="External"/><Relationship Id="rId513" Type="http://schemas.openxmlformats.org/officeDocument/2006/relationships/hyperlink" Target="https://m.edsoo.ru/f844329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4ac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17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26080" TargetMode="External"/><Relationship Id="rId524" Type="http://schemas.openxmlformats.org/officeDocument/2006/relationships/hyperlink" Target="https://m.edsoo.ru/f8443ee6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293ca" TargetMode="External"/><Relationship Id="rId426" Type="http://schemas.openxmlformats.org/officeDocument/2006/relationships/hyperlink" Target="https://m.edsoo.ru/f8431fd4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c42a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3038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d28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33af0" TargetMode="External"/><Relationship Id="rId479" Type="http://schemas.openxmlformats.org/officeDocument/2006/relationships/hyperlink" Target="https://m.edsoo.ru/f843966c" TargetMode="External"/><Relationship Id="rId36" Type="http://schemas.openxmlformats.org/officeDocument/2006/relationships/hyperlink" Target="https://m.edsoo.ru/f84239ca" TargetMode="External"/><Relationship Id="rId283" Type="http://schemas.openxmlformats.org/officeDocument/2006/relationships/hyperlink" Target="https://m.edsoo.ru/f843f7c4" TargetMode="External"/><Relationship Id="rId339" Type="http://schemas.openxmlformats.org/officeDocument/2006/relationships/hyperlink" Target="https://m.edsoo.ru/f84220ca" TargetMode="External"/><Relationship Id="rId490" Type="http://schemas.openxmlformats.org/officeDocument/2006/relationships/hyperlink" Target="https://m.edsoo.ru/f843f90e" TargetMode="External"/><Relationship Id="rId504" Type="http://schemas.openxmlformats.org/officeDocument/2006/relationships/hyperlink" Target="https://m.edsoo.ru/f8441e2a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101" Type="http://schemas.openxmlformats.org/officeDocument/2006/relationships/hyperlink" Target="https://m.edsoo.ru/f84228ae" TargetMode="External"/><Relationship Id="rId143" Type="http://schemas.openxmlformats.org/officeDocument/2006/relationships/hyperlink" Target="https://m.edsoo.ru/f84313a4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3d3a" TargetMode="External"/><Relationship Id="rId406" Type="http://schemas.openxmlformats.org/officeDocument/2006/relationships/hyperlink" Target="https://m.edsoo.ru/f842f3a6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d47a" TargetMode="External"/><Relationship Id="rId448" Type="http://schemas.openxmlformats.org/officeDocument/2006/relationships/hyperlink" Target="https://m.edsoo.ru/f843508a" TargetMode="External"/><Relationship Id="rId252" Type="http://schemas.openxmlformats.org/officeDocument/2006/relationships/hyperlink" Target="https://m.edsoo.ru/f843bc28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515" Type="http://schemas.openxmlformats.org/officeDocument/2006/relationships/hyperlink" Target="https://m.edsoo.ru/fa251244" TargetMode="External"/><Relationship Id="rId47" Type="http://schemas.openxmlformats.org/officeDocument/2006/relationships/hyperlink" Target="https://m.edsoo.ru/f8426dd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54" Type="http://schemas.openxmlformats.org/officeDocument/2006/relationships/hyperlink" Target="https://m.edsoo.ru/f8432a1a" TargetMode="External"/><Relationship Id="rId361" Type="http://schemas.openxmlformats.org/officeDocument/2006/relationships/hyperlink" Target="https://m.edsoo.ru/f8430904" TargetMode="External"/><Relationship Id="rId196" Type="http://schemas.openxmlformats.org/officeDocument/2006/relationships/hyperlink" Target="https://m.edsoo.ru/f8427ef8" TargetMode="External"/><Relationship Id="rId417" Type="http://schemas.openxmlformats.org/officeDocument/2006/relationships/hyperlink" Target="https://m.edsoo.ru/f8430332" TargetMode="External"/><Relationship Id="rId459" Type="http://schemas.openxmlformats.org/officeDocument/2006/relationships/hyperlink" Target="https://m.edsoo.ru/f843a800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63" Type="http://schemas.openxmlformats.org/officeDocument/2006/relationships/hyperlink" Target="https://m.edsoo.ru/f843508a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3c7c2" TargetMode="External"/><Relationship Id="rId526" Type="http://schemas.openxmlformats.org/officeDocument/2006/relationships/hyperlink" Target="https://m.edsoo.ru/f844436e" TargetMode="External"/><Relationship Id="rId58" Type="http://schemas.openxmlformats.org/officeDocument/2006/relationships/hyperlink" Target="https://m.edsoo.ru/f843157a" TargetMode="External"/><Relationship Id="rId123" Type="http://schemas.openxmlformats.org/officeDocument/2006/relationships/hyperlink" Target="https://m.edsoo.ru/f842cb2e" TargetMode="External"/><Relationship Id="rId330" Type="http://schemas.openxmlformats.org/officeDocument/2006/relationships/hyperlink" Target="https://m.edsoo.ru/f8422494" TargetMode="External"/><Relationship Id="rId165" Type="http://schemas.openxmlformats.org/officeDocument/2006/relationships/hyperlink" Target="https://m.edsoo.ru/f8433924" TargetMode="External"/><Relationship Id="rId372" Type="http://schemas.openxmlformats.org/officeDocument/2006/relationships/hyperlink" Target="https://m.edsoo.ru/f84296c2" TargetMode="External"/><Relationship Id="rId428" Type="http://schemas.openxmlformats.org/officeDocument/2006/relationships/hyperlink" Target="https://m.edsoo.ru/f8432768" TargetMode="External"/><Relationship Id="rId232" Type="http://schemas.openxmlformats.org/officeDocument/2006/relationships/hyperlink" Target="https://m.edsoo.ru/f843a800" TargetMode="External"/><Relationship Id="rId274" Type="http://schemas.openxmlformats.org/officeDocument/2006/relationships/hyperlink" Target="https://m.edsoo.ru/f843f210" TargetMode="External"/><Relationship Id="rId481" Type="http://schemas.openxmlformats.org/officeDocument/2006/relationships/hyperlink" Target="https://m.edsoo.ru/f843dce4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09d2" TargetMode="External"/><Relationship Id="rId134" Type="http://schemas.openxmlformats.org/officeDocument/2006/relationships/hyperlink" Target="https://m.edsoo.ru/f842edb6" TargetMode="External"/><Relationship Id="rId537" Type="http://schemas.openxmlformats.org/officeDocument/2006/relationships/hyperlink" Target="https://m.edsoo.ru/f84456e2" TargetMode="External"/><Relationship Id="rId80" Type="http://schemas.openxmlformats.org/officeDocument/2006/relationships/hyperlink" Target="https://m.edsoo.ru/f84300e4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6b2" TargetMode="External"/><Relationship Id="rId383" Type="http://schemas.openxmlformats.org/officeDocument/2006/relationships/hyperlink" Target="https://m.edsoo.ru/f8423272" TargetMode="External"/><Relationship Id="rId439" Type="http://schemas.openxmlformats.org/officeDocument/2006/relationships/hyperlink" Target="https://m.edsoo.ru/f8434c84" TargetMode="External"/><Relationship Id="rId201" Type="http://schemas.openxmlformats.org/officeDocument/2006/relationships/hyperlink" Target="https://m.edsoo.ru/f84391a8" TargetMode="External"/><Relationship Id="rId243" Type="http://schemas.openxmlformats.org/officeDocument/2006/relationships/hyperlink" Target="https://m.edsoo.ru/f843a152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51f2" TargetMode="External"/><Relationship Id="rId506" Type="http://schemas.openxmlformats.org/officeDocument/2006/relationships/hyperlink" Target="https://m.edsoo.ru/f843db72" TargetMode="External"/><Relationship Id="rId38" Type="http://schemas.openxmlformats.org/officeDocument/2006/relationships/hyperlink" Target="https://m.edsoo.ru/f8423826" TargetMode="External"/><Relationship Id="rId103" Type="http://schemas.openxmlformats.org/officeDocument/2006/relationships/hyperlink" Target="https://m.edsoo.ru/f842c75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4087c" TargetMode="External"/><Relationship Id="rId548" Type="http://schemas.openxmlformats.org/officeDocument/2006/relationships/fontTable" Target="fontTable.xm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87" Type="http://schemas.openxmlformats.org/officeDocument/2006/relationships/hyperlink" Target="https://m.edsoo.ru/fa251244" TargetMode="External"/><Relationship Id="rId352" Type="http://schemas.openxmlformats.org/officeDocument/2006/relationships/hyperlink" Target="https://m.edsoo.ru/f8424a96" TargetMode="External"/><Relationship Id="rId394" Type="http://schemas.openxmlformats.org/officeDocument/2006/relationships/hyperlink" Target="https://m.edsoo.ru/f842e38e" TargetMode="External"/><Relationship Id="rId408" Type="http://schemas.openxmlformats.org/officeDocument/2006/relationships/hyperlink" Target="https://m.edsoo.ru/f842fa4a" TargetMode="External"/><Relationship Id="rId212" Type="http://schemas.openxmlformats.org/officeDocument/2006/relationships/hyperlink" Target="https://m.edsoo.ru/f843876c" TargetMode="External"/><Relationship Id="rId254" Type="http://schemas.openxmlformats.org/officeDocument/2006/relationships/hyperlink" Target="https://m.edsoo.ru/f843c984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96" Type="http://schemas.openxmlformats.org/officeDocument/2006/relationships/hyperlink" Target="https://m.edsoo.ru/f84400ac" TargetMode="External"/><Relationship Id="rId461" Type="http://schemas.openxmlformats.org/officeDocument/2006/relationships/hyperlink" Target="https://m.edsoo.ru/f8437c72" TargetMode="External"/><Relationship Id="rId517" Type="http://schemas.openxmlformats.org/officeDocument/2006/relationships/hyperlink" Target="https://m.edsoo.ru/f8435af7" TargetMode="External"/><Relationship Id="rId60" Type="http://schemas.openxmlformats.org/officeDocument/2006/relationships/hyperlink" Target="https://m.edsoo.ru/f84437ca" TargetMode="External"/><Relationship Id="rId156" Type="http://schemas.openxmlformats.org/officeDocument/2006/relationships/hyperlink" Target="https://m.edsoo.ru/f843303c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63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1f50a" TargetMode="External"/><Relationship Id="rId223" Type="http://schemas.openxmlformats.org/officeDocument/2006/relationships/hyperlink" Target="https://m.edsoo.ru/f844304a" TargetMode="External"/><Relationship Id="rId430" Type="http://schemas.openxmlformats.org/officeDocument/2006/relationships/hyperlink" Target="https://m.edsoo.ru/f8432d80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da8" TargetMode="External"/><Relationship Id="rId472" Type="http://schemas.openxmlformats.org/officeDocument/2006/relationships/hyperlink" Target="https://m.edsoo.ru/f843caec" TargetMode="External"/><Relationship Id="rId528" Type="http://schemas.openxmlformats.org/officeDocument/2006/relationships/hyperlink" Target="https://m.edsoo.ru/f843b67e" TargetMode="External"/><Relationship Id="rId125" Type="http://schemas.openxmlformats.org/officeDocument/2006/relationships/hyperlink" Target="https://m.edsoo.ru/f842d47a" TargetMode="External"/><Relationship Id="rId167" Type="http://schemas.openxmlformats.org/officeDocument/2006/relationships/hyperlink" Target="https://m.edsoo.ru/f8434c84" TargetMode="External"/><Relationship Id="rId332" Type="http://schemas.openxmlformats.org/officeDocument/2006/relationships/hyperlink" Target="https://m.edsoo.ru/f842da88" TargetMode="External"/><Relationship Id="rId374" Type="http://schemas.openxmlformats.org/officeDocument/2006/relationships/hyperlink" Target="https://m.edsoo.ru/f8429906" TargetMode="External"/><Relationship Id="rId71" Type="http://schemas.openxmlformats.org/officeDocument/2006/relationships/hyperlink" Target="https://m.edsoo.ru/f84234ca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157a" TargetMode="External"/><Relationship Id="rId483" Type="http://schemas.openxmlformats.org/officeDocument/2006/relationships/hyperlink" Target="https://m.edsoo.ru/fa25110e" TargetMode="External"/><Relationship Id="rId539" Type="http://schemas.openxmlformats.org/officeDocument/2006/relationships/hyperlink" Target="https://m.edsoo.ru/fa251c12" TargetMode="External"/><Relationship Id="rId40" Type="http://schemas.openxmlformats.org/officeDocument/2006/relationships/hyperlink" Target="https://m.edsoo.ru/f8423682" TargetMode="External"/><Relationship Id="rId136" Type="http://schemas.openxmlformats.org/officeDocument/2006/relationships/hyperlink" Target="https://m.edsoo.ru/f842fbda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43" Type="http://schemas.openxmlformats.org/officeDocument/2006/relationships/hyperlink" Target="https://m.edsoo.ru/f84239ca" TargetMode="External"/><Relationship Id="rId82" Type="http://schemas.openxmlformats.org/officeDocument/2006/relationships/hyperlink" Target="https://m.edsoo.ru/f8426238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34ca" TargetMode="External"/><Relationship Id="rId245" Type="http://schemas.openxmlformats.org/officeDocument/2006/relationships/hyperlink" Target="https://m.edsoo.ru/f84401e2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f1f8" TargetMode="External"/><Relationship Id="rId452" Type="http://schemas.openxmlformats.org/officeDocument/2006/relationships/hyperlink" Target="https://m.edsoo.ru/f8445a70" TargetMode="External"/><Relationship Id="rId494" Type="http://schemas.openxmlformats.org/officeDocument/2006/relationships/hyperlink" Target="https://m.edsoo.ru/f84410a6" TargetMode="External"/><Relationship Id="rId508" Type="http://schemas.openxmlformats.org/officeDocument/2006/relationships/hyperlink" Target="https://m.edsoo.ru/f8443180" TargetMode="External"/><Relationship Id="rId105" Type="http://schemas.openxmlformats.org/officeDocument/2006/relationships/hyperlink" Target="https://m.edsoo.ru/f8429ec4" TargetMode="External"/><Relationship Id="rId147" Type="http://schemas.openxmlformats.org/officeDocument/2006/relationships/hyperlink" Target="https://m.edsoo.ru/f8431b06" TargetMode="External"/><Relationship Id="rId312" Type="http://schemas.openxmlformats.org/officeDocument/2006/relationships/hyperlink" Target="https://m.edsoo.ru/fa251956" TargetMode="External"/><Relationship Id="rId354" Type="http://schemas.openxmlformats.org/officeDocument/2006/relationships/hyperlink" Target="https://m.edsoo.ru/f8424532" TargetMode="External"/><Relationship Id="rId51" Type="http://schemas.openxmlformats.org/officeDocument/2006/relationships/hyperlink" Target="https://m.edsoo.ru/f844436e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96" Type="http://schemas.openxmlformats.org/officeDocument/2006/relationships/hyperlink" Target="https://m.edsoo.ru/f842d894" TargetMode="External"/><Relationship Id="rId214" Type="http://schemas.openxmlformats.org/officeDocument/2006/relationships/hyperlink" Target="https://m.edsoo.ru/f8436818" TargetMode="External"/><Relationship Id="rId256" Type="http://schemas.openxmlformats.org/officeDocument/2006/relationships/hyperlink" Target="https://m.edsoo.ru/f843b67e" TargetMode="External"/><Relationship Id="rId298" Type="http://schemas.openxmlformats.org/officeDocument/2006/relationships/hyperlink" Target="https://m.edsoo.ru/f843bd72" TargetMode="External"/><Relationship Id="rId421" Type="http://schemas.openxmlformats.org/officeDocument/2006/relationships/hyperlink" Target="https://m.edsoo.ru/f84313a4" TargetMode="External"/><Relationship Id="rId463" Type="http://schemas.openxmlformats.org/officeDocument/2006/relationships/hyperlink" Target="https://m.edsoo.ru/f843ac10" TargetMode="External"/><Relationship Id="rId519" Type="http://schemas.openxmlformats.org/officeDocument/2006/relationships/hyperlink" Target="https://m.edsoo.ru/f8435c42" TargetMode="External"/><Relationship Id="rId116" Type="http://schemas.openxmlformats.org/officeDocument/2006/relationships/hyperlink" Target="https://m.edsoo.ru/f842ba62" TargetMode="External"/><Relationship Id="rId158" Type="http://schemas.openxmlformats.org/officeDocument/2006/relationships/hyperlink" Target="https://m.edsoo.ru/f843337a" TargetMode="External"/><Relationship Id="rId323" Type="http://schemas.openxmlformats.org/officeDocument/2006/relationships/hyperlink" Target="https://m.edsoo.ru/f842009a" TargetMode="External"/><Relationship Id="rId530" Type="http://schemas.openxmlformats.org/officeDocument/2006/relationships/hyperlink" Target="https://m.edsoo.ru/f84445f8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1fb4a" TargetMode="External"/><Relationship Id="rId365" Type="http://schemas.openxmlformats.org/officeDocument/2006/relationships/hyperlink" Target="https://m.edsoo.ru/f84276d8" TargetMode="External"/><Relationship Id="rId225" Type="http://schemas.openxmlformats.org/officeDocument/2006/relationships/hyperlink" Target="https://m.edsoo.ru/f8443298" TargetMode="External"/><Relationship Id="rId267" Type="http://schemas.openxmlformats.org/officeDocument/2006/relationships/hyperlink" Target="https://m.edsoo.ru/f843d05a" TargetMode="External"/><Relationship Id="rId432" Type="http://schemas.openxmlformats.org/officeDocument/2006/relationships/hyperlink" Target="https://m.edsoo.ru/f8433500" TargetMode="External"/><Relationship Id="rId474" Type="http://schemas.openxmlformats.org/officeDocument/2006/relationships/hyperlink" Target="https://m.edsoo.ru/fa250baa" TargetMode="External"/><Relationship Id="rId127" Type="http://schemas.openxmlformats.org/officeDocument/2006/relationships/hyperlink" Target="https://m.edsoo.ru/f842d682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1238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19d6" TargetMode="External"/><Relationship Id="rId376" Type="http://schemas.openxmlformats.org/officeDocument/2006/relationships/hyperlink" Target="https://m.edsoo.ru/f842a23e" TargetMode="External"/><Relationship Id="rId541" Type="http://schemas.openxmlformats.org/officeDocument/2006/relationships/hyperlink" Target="https://m.edsoo.ru/f843681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36" Type="http://schemas.openxmlformats.org/officeDocument/2006/relationships/hyperlink" Target="https://m.edsoo.ru/f843a2c4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1f938" TargetMode="External"/><Relationship Id="rId443" Type="http://schemas.openxmlformats.org/officeDocument/2006/relationships/hyperlink" Target="https://m.edsoo.ru/f843639a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01e2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4190" TargetMode="External"/><Relationship Id="rId387" Type="http://schemas.openxmlformats.org/officeDocument/2006/relationships/hyperlink" Target="https://m.edsoo.ru/f842c32c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30710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6e12" TargetMode="External"/><Relationship Id="rId496" Type="http://schemas.openxmlformats.org/officeDocument/2006/relationships/hyperlink" Target="https://m.edsoo.ru/f844157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6be8" TargetMode="External"/><Relationship Id="rId398" Type="http://schemas.openxmlformats.org/officeDocument/2006/relationships/hyperlink" Target="https://m.edsoo.ru/f842c750" TargetMode="External"/><Relationship Id="rId521" Type="http://schemas.openxmlformats.org/officeDocument/2006/relationships/hyperlink" Target="https://m.edsoo.ru/f8439018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3191c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827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22d40" TargetMode="External"/><Relationship Id="rId367" Type="http://schemas.openxmlformats.org/officeDocument/2006/relationships/hyperlink" Target="https://m.edsoo.ru/f84284ac" TargetMode="External"/><Relationship Id="rId532" Type="http://schemas.openxmlformats.org/officeDocument/2006/relationships/hyperlink" Target="https://m.edsoo.ru/f8444f3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34072" TargetMode="External"/><Relationship Id="rId476" Type="http://schemas.openxmlformats.org/officeDocument/2006/relationships/hyperlink" Target="https://m.edsoo.ru/f843cda8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b648" TargetMode="External"/><Relationship Id="rId501" Type="http://schemas.openxmlformats.org/officeDocument/2006/relationships/hyperlink" Target="https://m.edsoo.ru/f8442a6e" TargetMode="External"/><Relationship Id="rId543" Type="http://schemas.openxmlformats.org/officeDocument/2006/relationships/hyperlink" Target="https://m.edsoo.ru/f843698a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b878" TargetMode="External"/><Relationship Id="rId403" Type="http://schemas.openxmlformats.org/officeDocument/2006/relationships/hyperlink" Target="https://m.edsoo.ru/f842f03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b10" TargetMode="External"/><Relationship Id="rId487" Type="http://schemas.openxmlformats.org/officeDocument/2006/relationships/hyperlink" Target="https://m.edsoo.ru/f8440408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8268" TargetMode="External"/><Relationship Id="rId512" Type="http://schemas.openxmlformats.org/officeDocument/2006/relationships/hyperlink" Target="https://m.edsoo.ru/f84383ca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c958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6238" TargetMode="External"/><Relationship Id="rId456" Type="http://schemas.openxmlformats.org/officeDocument/2006/relationships/hyperlink" Target="https://m.edsoo.ru/f8437344" TargetMode="External"/><Relationship Id="rId498" Type="http://schemas.openxmlformats.org/officeDocument/2006/relationships/hyperlink" Target="https://m.edsoo.ru/f844168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3c3e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250e0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3233a" TargetMode="External"/><Relationship Id="rId467" Type="http://schemas.openxmlformats.org/officeDocument/2006/relationships/hyperlink" Target="https://m.edsoo.ru/f843b818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8c7c" TargetMode="External"/><Relationship Id="rId369" Type="http://schemas.openxmlformats.org/officeDocument/2006/relationships/hyperlink" Target="https://m.edsoo.ru/f84291f4" TargetMode="External"/><Relationship Id="rId534" Type="http://schemas.openxmlformats.org/officeDocument/2006/relationships/hyperlink" Target="https://m.edsoo.ru/f84453f4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ba62" TargetMode="External"/><Relationship Id="rId436" Type="http://schemas.openxmlformats.org/officeDocument/2006/relationships/hyperlink" Target="https://m.edsoo.ru/f8434784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369e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1e54" TargetMode="External"/><Relationship Id="rId503" Type="http://schemas.openxmlformats.org/officeDocument/2006/relationships/hyperlink" Target="https://m.edsoo.ru/f8442cb2" TargetMode="External"/><Relationship Id="rId545" Type="http://schemas.openxmlformats.org/officeDocument/2006/relationships/hyperlink" Target="https://m.edsoo.ru/f843f67a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d240" TargetMode="External"/><Relationship Id="rId405" Type="http://schemas.openxmlformats.org/officeDocument/2006/relationships/hyperlink" Target="https://m.edsoo.ru/f842edb6" TargetMode="External"/><Relationship Id="rId447" Type="http://schemas.openxmlformats.org/officeDocument/2006/relationships/hyperlink" Target="https://m.edsoo.ru/f8436ffc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fa44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3682" TargetMode="External"/><Relationship Id="rId514" Type="http://schemas.openxmlformats.org/officeDocument/2006/relationships/hyperlink" Target="https://m.edsoo.ru/f84418c6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4a54" TargetMode="External"/><Relationship Id="rId416" Type="http://schemas.openxmlformats.org/officeDocument/2006/relationships/hyperlink" Target="https://m.edsoo.ru/f84321b4" TargetMode="External"/><Relationship Id="rId220" Type="http://schemas.openxmlformats.org/officeDocument/2006/relationships/hyperlink" Target="https://m.edsoo.ru/f8445a70" TargetMode="External"/><Relationship Id="rId458" Type="http://schemas.openxmlformats.org/officeDocument/2006/relationships/hyperlink" Target="https://m.edsoo.ru/f843565c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318" Type="http://schemas.openxmlformats.org/officeDocument/2006/relationships/hyperlink" Target="https://m.edsoo.ru/fa251d48" TargetMode="External"/><Relationship Id="rId525" Type="http://schemas.openxmlformats.org/officeDocument/2006/relationships/hyperlink" Target="https://m.edsoo.ru/f8443dc4" TargetMode="External"/><Relationship Id="rId99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958" TargetMode="External"/><Relationship Id="rId164" Type="http://schemas.openxmlformats.org/officeDocument/2006/relationships/hyperlink" Target="https://m.edsoo.ru/f8433cda" TargetMode="External"/><Relationship Id="rId371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3cda" TargetMode="External"/><Relationship Id="rId469" Type="http://schemas.openxmlformats.org/officeDocument/2006/relationships/hyperlink" Target="https://m.edsoo.ru/f843c98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73" Type="http://schemas.openxmlformats.org/officeDocument/2006/relationships/hyperlink" Target="https://m.edsoo.ru/f843dce4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d866" TargetMode="External"/><Relationship Id="rId536" Type="http://schemas.openxmlformats.org/officeDocument/2006/relationships/hyperlink" Target="https://m.edsoo.ru/f84456e2" TargetMode="External"/><Relationship Id="rId68" Type="http://schemas.openxmlformats.org/officeDocument/2006/relationships/hyperlink" Target="https://m.edsoo.ru/f8420842" TargetMode="External"/><Relationship Id="rId133" Type="http://schemas.openxmlformats.org/officeDocument/2006/relationships/hyperlink" Target="https://m.edsoo.ru/f842f036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22d2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bf44" TargetMode="External"/><Relationship Id="rId438" Type="http://schemas.openxmlformats.org/officeDocument/2006/relationships/hyperlink" Target="https://m.edsoo.ru/f84287ae" TargetMode="External"/><Relationship Id="rId242" Type="http://schemas.openxmlformats.org/officeDocument/2006/relationships/hyperlink" Target="https://m.edsoo.ru/f843aabc" TargetMode="External"/><Relationship Id="rId284" Type="http://schemas.openxmlformats.org/officeDocument/2006/relationships/hyperlink" Target="https://m.edsoo.ru/f843f90e" TargetMode="External"/><Relationship Id="rId491" Type="http://schemas.openxmlformats.org/officeDocument/2006/relationships/hyperlink" Target="https://m.edsoo.ru/f8440732" TargetMode="External"/><Relationship Id="rId505" Type="http://schemas.openxmlformats.org/officeDocument/2006/relationships/hyperlink" Target="https://m.edsoo.ru/f84412f4" TargetMode="External"/><Relationship Id="rId37" Type="http://schemas.openxmlformats.org/officeDocument/2006/relationships/hyperlink" Target="https://m.edsoo.ru/f8423682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44" Type="http://schemas.openxmlformats.org/officeDocument/2006/relationships/hyperlink" Target="https://m.edsoo.ru/f843174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48ca" TargetMode="External"/><Relationship Id="rId393" Type="http://schemas.openxmlformats.org/officeDocument/2006/relationships/hyperlink" Target="https://m.edsoo.ru/f842900a" TargetMode="External"/><Relationship Id="rId407" Type="http://schemas.openxmlformats.org/officeDocument/2006/relationships/hyperlink" Target="https://m.edsoo.ru/f842fbda" TargetMode="External"/><Relationship Id="rId449" Type="http://schemas.openxmlformats.org/officeDocument/2006/relationships/hyperlink" Target="https://m.edsoo.ru/f8435378" TargetMode="External"/><Relationship Id="rId211" Type="http://schemas.openxmlformats.org/officeDocument/2006/relationships/hyperlink" Target="https://m.edsoo.ru/f84391a8" TargetMode="External"/><Relationship Id="rId253" Type="http://schemas.openxmlformats.org/officeDocument/2006/relationships/hyperlink" Target="https://m.edsoo.ru/f843966c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a67a" TargetMode="External"/><Relationship Id="rId516" Type="http://schemas.openxmlformats.org/officeDocument/2006/relationships/hyperlink" Target="https://m.edsoo.ru/fa2513de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152" TargetMode="External"/><Relationship Id="rId320" Type="http://schemas.openxmlformats.org/officeDocument/2006/relationships/hyperlink" Target="https://m.edsoo.ru/f841ef9" TargetMode="External"/><Relationship Id="rId155" Type="http://schemas.openxmlformats.org/officeDocument/2006/relationships/hyperlink" Target="https://m.edsoo.ru/f8432d80" TargetMode="External"/><Relationship Id="rId197" Type="http://schemas.openxmlformats.org/officeDocument/2006/relationships/hyperlink" Target="https://m.edsoo.ru/f842809c" TargetMode="External"/><Relationship Id="rId362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1f708" TargetMode="External"/><Relationship Id="rId222" Type="http://schemas.openxmlformats.org/officeDocument/2006/relationships/hyperlink" Target="https://m.edsoo.ru/f84383ca" TargetMode="External"/><Relationship Id="rId264" Type="http://schemas.openxmlformats.org/officeDocument/2006/relationships/hyperlink" Target="https://m.edsoo.ru/f843cc40" TargetMode="External"/><Relationship Id="rId471" Type="http://schemas.openxmlformats.org/officeDocument/2006/relationships/hyperlink" Target="https://m.edsoo.ru/f8438122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69e" TargetMode="External"/><Relationship Id="rId124" Type="http://schemas.openxmlformats.org/officeDocument/2006/relationships/hyperlink" Target="https://m.edsoo.ru/f842d240" TargetMode="External"/><Relationship Id="rId527" Type="http://schemas.openxmlformats.org/officeDocument/2006/relationships/hyperlink" Target="https://m.edsoo.ru/f84444d6" TargetMode="External"/><Relationship Id="rId70" Type="http://schemas.openxmlformats.org/officeDocument/2006/relationships/hyperlink" Target="https://m.edsoo.ru/f8423272" TargetMode="External"/><Relationship Id="rId166" Type="http://schemas.openxmlformats.org/officeDocument/2006/relationships/hyperlink" Target="https://m.edsoo.ru/f8433af0" TargetMode="External"/><Relationship Id="rId331" Type="http://schemas.openxmlformats.org/officeDocument/2006/relationships/hyperlink" Target="https://m.edsoo.ru/f842163e" TargetMode="External"/><Relationship Id="rId373" Type="http://schemas.openxmlformats.org/officeDocument/2006/relationships/hyperlink" Target="https://m.edsoo.ru/f8429ec4" TargetMode="External"/><Relationship Id="rId429" Type="http://schemas.openxmlformats.org/officeDocument/2006/relationships/hyperlink" Target="https://m.edsoo.ru/f8432a1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1d2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419e8" TargetMode="External"/><Relationship Id="rId300" Type="http://schemas.openxmlformats.org/officeDocument/2006/relationships/hyperlink" Target="https://m.edsoo.ru/f8442078" TargetMode="External"/><Relationship Id="rId482" Type="http://schemas.openxmlformats.org/officeDocument/2006/relationships/hyperlink" Target="https://m.edsoo.ru/f843f210" TargetMode="External"/><Relationship Id="rId538" Type="http://schemas.openxmlformats.org/officeDocument/2006/relationships/hyperlink" Target="https://m.edsoo.ru/f843aabc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77" Type="http://schemas.openxmlformats.org/officeDocument/2006/relationships/hyperlink" Target="https://m.edsoo.ru/f84452d2" TargetMode="External"/><Relationship Id="rId342" Type="http://schemas.openxmlformats.org/officeDocument/2006/relationships/hyperlink" Target="https://m.edsoo.ru/f842a6b2" TargetMode="External"/><Relationship Id="rId384" Type="http://schemas.openxmlformats.org/officeDocument/2006/relationships/hyperlink" Target="https://m.edsoo.ru/f8424f28" TargetMode="External"/><Relationship Id="rId202" Type="http://schemas.openxmlformats.org/officeDocument/2006/relationships/hyperlink" Target="https://m.edsoo.ru/f844436e" TargetMode="External"/><Relationship Id="rId244" Type="http://schemas.openxmlformats.org/officeDocument/2006/relationships/hyperlink" Target="https://m.edsoo.ru/f843760a" TargetMode="External"/><Relationship Id="rId39" Type="http://schemas.openxmlformats.org/officeDocument/2006/relationships/hyperlink" Target="https://m.edsoo.ru/f842826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3d6f4" TargetMode="External"/><Relationship Id="rId493" Type="http://schemas.openxmlformats.org/officeDocument/2006/relationships/hyperlink" Target="https://m.edsoo.ru/f8441d08" TargetMode="External"/><Relationship Id="rId507" Type="http://schemas.openxmlformats.org/officeDocument/2006/relationships/hyperlink" Target="https://m.edsoo.ru/f844304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46" Type="http://schemas.openxmlformats.org/officeDocument/2006/relationships/hyperlink" Target="https://m.edsoo.ru/f8431d40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53" Type="http://schemas.openxmlformats.org/officeDocument/2006/relationships/hyperlink" Target="https://m.edsoo.ru/f8423f9c" TargetMode="External"/><Relationship Id="rId395" Type="http://schemas.openxmlformats.org/officeDocument/2006/relationships/hyperlink" Target="https://m.edsoo.ru/f842d682" TargetMode="External"/><Relationship Id="rId409" Type="http://schemas.openxmlformats.org/officeDocument/2006/relationships/hyperlink" Target="https://m.edsoo.ru/f842fea0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420" Type="http://schemas.openxmlformats.org/officeDocument/2006/relationships/hyperlink" Target="https://m.edsoo.ru/f841f35c" TargetMode="External"/><Relationship Id="rId255" Type="http://schemas.openxmlformats.org/officeDocument/2006/relationships/hyperlink" Target="https://m.edsoo.ru/f843c7c2" TargetMode="External"/><Relationship Id="rId297" Type="http://schemas.openxmlformats.org/officeDocument/2006/relationships/hyperlink" Target="https://m.edsoo.ru/f843db72" TargetMode="External"/><Relationship Id="rId462" Type="http://schemas.openxmlformats.org/officeDocument/2006/relationships/hyperlink" Target="https://m.edsoo.ru/f8439ff4" TargetMode="External"/><Relationship Id="rId518" Type="http://schemas.openxmlformats.org/officeDocument/2006/relationships/hyperlink" Target="https://m.edsoo.ru/f8435af8" TargetMode="External"/><Relationship Id="rId115" Type="http://schemas.openxmlformats.org/officeDocument/2006/relationships/hyperlink" Target="https://m.edsoo.ru/f8430904" TargetMode="External"/><Relationship Id="rId157" Type="http://schemas.openxmlformats.org/officeDocument/2006/relationships/hyperlink" Target="https://m.edsoo.ru/f8433500" TargetMode="External"/><Relationship Id="rId322" Type="http://schemas.openxmlformats.org/officeDocument/2006/relationships/hyperlink" Target="https://m.edsoo.ru/f8425cca" TargetMode="External"/><Relationship Id="rId364" Type="http://schemas.openxmlformats.org/officeDocument/2006/relationships/hyperlink" Target="https://m.edsoo.ru/f8426f80" TargetMode="External"/><Relationship Id="rId61" Type="http://schemas.openxmlformats.org/officeDocument/2006/relationships/hyperlink" Target="https://m.edsoo.ru/f8421468" TargetMode="External"/><Relationship Id="rId199" Type="http://schemas.openxmlformats.org/officeDocument/2006/relationships/hyperlink" Target="https://m.edsoo.ru/f844582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66" Type="http://schemas.openxmlformats.org/officeDocument/2006/relationships/hyperlink" Target="https://m.edsoo.ru/f843cefc" TargetMode="External"/><Relationship Id="rId431" Type="http://schemas.openxmlformats.org/officeDocument/2006/relationships/hyperlink" Target="https://m.edsoo.ru/f843303c" TargetMode="External"/><Relationship Id="rId473" Type="http://schemas.openxmlformats.org/officeDocument/2006/relationships/hyperlink" Target="https://m.edsoo.ru/fa250a60" TargetMode="External"/><Relationship Id="rId529" Type="http://schemas.openxmlformats.org/officeDocument/2006/relationships/hyperlink" Target="https://m.edsoo.ru/fa250cea" TargetMode="External"/><Relationship Id="rId30" Type="http://schemas.openxmlformats.org/officeDocument/2006/relationships/hyperlink" Target="https://m.edsoo.ru/f84228ae" TargetMode="External"/><Relationship Id="rId126" Type="http://schemas.openxmlformats.org/officeDocument/2006/relationships/hyperlink" Target="https://m.edsoo.ru/f842e38e" TargetMode="External"/><Relationship Id="rId168" Type="http://schemas.openxmlformats.org/officeDocument/2006/relationships/hyperlink" Target="https://m.edsoo.ru/f8423b6e" TargetMode="External"/><Relationship Id="rId333" Type="http://schemas.openxmlformats.org/officeDocument/2006/relationships/hyperlink" Target="https://m.edsoo.ru/f8425ea0" TargetMode="External"/><Relationship Id="rId540" Type="http://schemas.openxmlformats.org/officeDocument/2006/relationships/hyperlink" Target="https://m.edsoo.ru/fa251adc" TargetMode="External"/><Relationship Id="rId72" Type="http://schemas.openxmlformats.org/officeDocument/2006/relationships/hyperlink" Target="https://m.edsoo.ru/f8421800" TargetMode="External"/><Relationship Id="rId375" Type="http://schemas.openxmlformats.org/officeDocument/2006/relationships/hyperlink" Target="https://m.edsoo.ru/f842a086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74ac" TargetMode="External"/><Relationship Id="rId277" Type="http://schemas.openxmlformats.org/officeDocument/2006/relationships/hyperlink" Target="https://m.edsoo.ru/f8441d08" TargetMode="External"/><Relationship Id="rId400" Type="http://schemas.openxmlformats.org/officeDocument/2006/relationships/hyperlink" Target="https://m.edsoo.ru/f841f168" TargetMode="External"/><Relationship Id="rId442" Type="http://schemas.openxmlformats.org/officeDocument/2006/relationships/hyperlink" Target="https://m.edsoo.ru/f8434f36" TargetMode="External"/><Relationship Id="rId484" Type="http://schemas.openxmlformats.org/officeDocument/2006/relationships/hyperlink" Target="https://m.edsoo.ru/f843fcd8" TargetMode="External"/><Relationship Id="rId137" Type="http://schemas.openxmlformats.org/officeDocument/2006/relationships/hyperlink" Target="https://m.edsoo.ru/f842f6f8" TargetMode="External"/><Relationship Id="rId302" Type="http://schemas.openxmlformats.org/officeDocument/2006/relationships/hyperlink" Target="https://m.edsoo.ru/fa25110e" TargetMode="External"/><Relationship Id="rId344" Type="http://schemas.openxmlformats.org/officeDocument/2006/relationships/hyperlink" Target="https://m.edsoo.ru/f8423b6e" TargetMode="External"/><Relationship Id="rId41" Type="http://schemas.openxmlformats.org/officeDocument/2006/relationships/hyperlink" Target="https://m.edsoo.ru/f8423d3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86" Type="http://schemas.openxmlformats.org/officeDocument/2006/relationships/hyperlink" Target="https://m.edsoo.ru/f842c110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46" Type="http://schemas.openxmlformats.org/officeDocument/2006/relationships/hyperlink" Target="https://m.edsoo.ru/f843ad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30526" TargetMode="External"/><Relationship Id="rId453" Type="http://schemas.openxmlformats.org/officeDocument/2006/relationships/hyperlink" Target="https://m.edsoo.ru/f84378da" TargetMode="External"/><Relationship Id="rId509" Type="http://schemas.openxmlformats.org/officeDocument/2006/relationships/hyperlink" Target="https://m.edsoo.ru/f8441f4c" TargetMode="External"/><Relationship Id="rId106" Type="http://schemas.openxmlformats.org/officeDocument/2006/relationships/hyperlink" Target="https://m.edsoo.ru/f84291f4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12f4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44bfc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355" Type="http://schemas.openxmlformats.org/officeDocument/2006/relationships/hyperlink" Target="https://m.edsoo.ru/f84252c0" TargetMode="External"/><Relationship Id="rId397" Type="http://schemas.openxmlformats.org/officeDocument/2006/relationships/hyperlink" Target="https://m.edsoo.ru/f842e974" TargetMode="External"/><Relationship Id="rId520" Type="http://schemas.openxmlformats.org/officeDocument/2006/relationships/hyperlink" Target="https://m.edsoo.ru/f8438e60" TargetMode="External"/><Relationship Id="rId215" Type="http://schemas.openxmlformats.org/officeDocument/2006/relationships/hyperlink" Target="https://m.edsoo.ru/f84274ee" TargetMode="External"/><Relationship Id="rId257" Type="http://schemas.openxmlformats.org/officeDocument/2006/relationships/hyperlink" Target="https://m.edsoo.ru/f843caec" TargetMode="External"/><Relationship Id="rId422" Type="http://schemas.openxmlformats.org/officeDocument/2006/relationships/hyperlink" Target="https://m.edsoo.ru/f8431746" TargetMode="External"/><Relationship Id="rId464" Type="http://schemas.openxmlformats.org/officeDocument/2006/relationships/hyperlink" Target="https://m.edsoo.ru/fa250a60" TargetMode="External"/><Relationship Id="rId299" Type="http://schemas.openxmlformats.org/officeDocument/2006/relationships/hyperlink" Target="https://m.edsoo.ru/f844179a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66" Type="http://schemas.openxmlformats.org/officeDocument/2006/relationships/hyperlink" Target="https://m.edsoo.ru/f8427d36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3337a" TargetMode="External"/><Relationship Id="rId74" Type="http://schemas.openxmlformats.org/officeDocument/2006/relationships/hyperlink" Target="https://m.edsoo.ru/f8426080" TargetMode="External"/><Relationship Id="rId377" Type="http://schemas.openxmlformats.org/officeDocument/2006/relationships/hyperlink" Target="https://m.edsoo.ru/f842b152" TargetMode="External"/><Relationship Id="rId500" Type="http://schemas.openxmlformats.org/officeDocument/2006/relationships/hyperlink" Target="https://m.edsoo.ru/f844219a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m.edsoo.ru/f843a67a" TargetMode="External"/><Relationship Id="rId444" Type="http://schemas.openxmlformats.org/officeDocument/2006/relationships/hyperlink" Target="https://m.edsoo.ru/f84364e4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88" Type="http://schemas.openxmlformats.org/officeDocument/2006/relationships/hyperlink" Target="https://m.edsoo.ru/f842c53e" TargetMode="External"/><Relationship Id="rId511" Type="http://schemas.openxmlformats.org/officeDocument/2006/relationships/hyperlink" Target="https://m.edsoo.ru/f84437ca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71d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37793</Words>
  <Characters>215423</Characters>
  <Application>Microsoft Office Word</Application>
  <DocSecurity>0</DocSecurity>
  <Lines>1795</Lines>
  <Paragraphs>505</Paragraphs>
  <ScaleCrop>false</ScaleCrop>
  <Company>SPecialiST RePack</Company>
  <LinksUpToDate>false</LinksUpToDate>
  <CharactersWithSpaces>252711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</cp:revision>
  <dcterms:created xsi:type="dcterms:W3CDTF">2025-09-03T21:14:00Z</dcterms:created>
  <dcterms:modified xsi:type="dcterms:W3CDTF">2025-10-20T12:34:00Z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D4C7EAB488424B5B86B36C0D09D65CC2_12</vt:lpwstr>
  </property>
</Properties>
</file>